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>
        <w:rPr>
          <w:rStyle w:val="cat-Dategrp-4rplc-1"/>
          <w:rFonts w:ascii="Times New Roman" w:eastAsia="Times New Roman" w:hAnsi="Times New Roman" w:cs="Times New Roman"/>
          <w:sz w:val="26"/>
          <w:szCs w:val="26"/>
        </w:rPr>
        <w:t>дата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7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696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ч.1 ст.20.25 КоАП РФ в отношении </w:t>
      </w:r>
      <w:r>
        <w:rPr>
          <w:rStyle w:val="cat-UserDefinedgrp-23rplc-4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UserDefinedgrp-24rplc-7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Dategrp-5rplc-1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15rplc-15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5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зарегистрированная по адресу: </w:t>
      </w:r>
      <w:r>
        <w:rPr>
          <w:rStyle w:val="cat-Addressgrp-2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не уплатил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административный штраф в установленные законом сроки в размере </w:t>
      </w:r>
      <w:r>
        <w:rPr>
          <w:rStyle w:val="cat-Sumgrp-12rplc-19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постановлению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18810086240002129408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Style w:val="cat-Dategrp-6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23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явилась, о месте и времени рассмотрения дела извещена надлежащим образом. Ходатайство об отложении рассмотрения дела не поступило; уважительная причина неявки судом не установлена.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8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9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неуплате штрафа в установленный законом срок подтверждается исследованными судом: протоколом об административном правонарушении; почтовыми отправлениями; копией постановления по делу об административном правонарушении; сведениями из ГИС ГМП, карточкой учета транспортного средства.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UserDefinedgrp-30rplc-29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виновной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>
        <w:rPr>
          <w:rStyle w:val="cat-Sumgrp-13rplc-30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31rplc-3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Style w:val="cat-FIOgrp-11rplc-3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Style w:val="cat-FIOgrp-11rplc-38"/>
          <w:rFonts w:ascii="Times New Roman" w:eastAsia="Times New Roman" w:hAnsi="Times New Roman" w:cs="Times New Roman"/>
          <w:sz w:val="26"/>
          <w:szCs w:val="26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7rplc-3">
    <w:name w:val="cat-FIO grp-7 rplc-3"/>
    <w:basedOn w:val="DefaultParagraphFont"/>
  </w:style>
  <w:style w:type="character" w:customStyle="1" w:styleId="cat-UserDefinedgrp-23rplc-4">
    <w:name w:val="cat-UserDefined grp-23 rplc-4"/>
    <w:basedOn w:val="DefaultParagraphFont"/>
  </w:style>
  <w:style w:type="character" w:customStyle="1" w:styleId="cat-UserDefinedgrp-24rplc-7">
    <w:name w:val="cat-UserDefined grp-24 rplc-7"/>
    <w:basedOn w:val="DefaultParagraphFont"/>
  </w:style>
  <w:style w:type="character" w:customStyle="1" w:styleId="cat-Dategrp-5rplc-14">
    <w:name w:val="cat-Date grp-5 rplc-14"/>
    <w:basedOn w:val="DefaultParagraphFont"/>
  </w:style>
  <w:style w:type="character" w:customStyle="1" w:styleId="cat-Timegrp-15rplc-15">
    <w:name w:val="cat-Time grp-15 rplc-15"/>
    <w:basedOn w:val="DefaultParagraphFont"/>
  </w:style>
  <w:style w:type="character" w:customStyle="1" w:styleId="cat-UserDefinedgrp-25rplc-17">
    <w:name w:val="cat-UserDefined grp-25 rplc-17"/>
    <w:basedOn w:val="DefaultParagraphFont"/>
  </w:style>
  <w:style w:type="character" w:customStyle="1" w:styleId="cat-Addressgrp-2rplc-18">
    <w:name w:val="cat-Address grp-2 rplc-18"/>
    <w:basedOn w:val="DefaultParagraphFont"/>
  </w:style>
  <w:style w:type="character" w:customStyle="1" w:styleId="cat-Sumgrp-12rplc-19">
    <w:name w:val="cat-Sum grp-12 rplc-19"/>
    <w:basedOn w:val="DefaultParagraphFont"/>
  </w:style>
  <w:style w:type="character" w:customStyle="1" w:styleId="cat-Dategrp-6rplc-20">
    <w:name w:val="cat-Date grp-6 rplc-20"/>
    <w:basedOn w:val="DefaultParagraphFont"/>
  </w:style>
  <w:style w:type="character" w:customStyle="1" w:styleId="cat-UserDefinedgrp-23rplc-21">
    <w:name w:val="cat-UserDefined grp-23 rplc-21"/>
    <w:basedOn w:val="DefaultParagraphFont"/>
  </w:style>
  <w:style w:type="character" w:customStyle="1" w:styleId="cat-UserDefinedgrp-27rplc-24">
    <w:name w:val="cat-UserDefined grp-27 rplc-24"/>
    <w:basedOn w:val="DefaultParagraphFont"/>
  </w:style>
  <w:style w:type="character" w:customStyle="1" w:styleId="cat-UserDefinedgrp-28rplc-25">
    <w:name w:val="cat-UserDefined grp-28 rplc-25"/>
    <w:basedOn w:val="DefaultParagraphFont"/>
  </w:style>
  <w:style w:type="character" w:customStyle="1" w:styleId="cat-UserDefinedgrp-29rplc-27">
    <w:name w:val="cat-UserDefined grp-29 rplc-27"/>
    <w:basedOn w:val="DefaultParagraphFont"/>
  </w:style>
  <w:style w:type="character" w:customStyle="1" w:styleId="cat-UserDefinedgrp-30rplc-29">
    <w:name w:val="cat-UserDefined grp-30 rplc-29"/>
    <w:basedOn w:val="DefaultParagraphFont"/>
  </w:style>
  <w:style w:type="character" w:customStyle="1" w:styleId="cat-Sumgrp-13rplc-30">
    <w:name w:val="cat-Sum grp-13 rplc-30"/>
    <w:basedOn w:val="DefaultParagraphFont"/>
  </w:style>
  <w:style w:type="character" w:customStyle="1" w:styleId="cat-UserDefinedgrp-31rplc-31">
    <w:name w:val="cat-UserDefined grp-31 rplc-31"/>
    <w:basedOn w:val="DefaultParagraphFont"/>
  </w:style>
  <w:style w:type="character" w:customStyle="1" w:styleId="cat-FIOgrp-11rplc-37">
    <w:name w:val="cat-FIO grp-11 rplc-37"/>
    <w:basedOn w:val="DefaultParagraphFont"/>
  </w:style>
  <w:style w:type="character" w:customStyle="1" w:styleId="cat-FIOgrp-11rplc-38">
    <w:name w:val="cat-FIO grp-11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